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/>
      </w:tblPr>
      <w:tblGrid>
        <w:gridCol w:w="846"/>
        <w:gridCol w:w="567"/>
        <w:gridCol w:w="567"/>
        <w:gridCol w:w="1134"/>
        <w:gridCol w:w="748"/>
        <w:gridCol w:w="669"/>
        <w:gridCol w:w="284"/>
        <w:gridCol w:w="691"/>
        <w:gridCol w:w="585"/>
        <w:gridCol w:w="992"/>
        <w:gridCol w:w="142"/>
        <w:gridCol w:w="3543"/>
      </w:tblGrid>
      <w:tr w:rsidR="00A9448A" w:rsidRPr="006B718B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Content>
              <w:p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gridSpan w:val="2"/>
            <w:vAlign w:val="center"/>
          </w:tcPr>
          <w:p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Content>
                  <w:p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:rsidR="009935E0" w:rsidRPr="006B718B" w:rsidRDefault="009935E0" w:rsidP="00426BF8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  <w:r w:rsidR="001A0D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(dans l’ordre de l’état civil)</w:t>
            </w:r>
          </w:p>
        </w:tc>
        <w:tc>
          <w:tcPr>
            <w:tcW w:w="8788" w:type="dxa"/>
            <w:gridSpan w:val="9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Content>
              <w:p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8"/>
                <w:shd w:val="clear" w:color="auto" w:fill="FFFFFF" w:themeFill="background1"/>
                <w:vAlign w:val="center"/>
              </w:tcPr>
              <w:p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5"/>
            <w:tcBorders>
              <w:bottom w:val="single" w:sz="12" w:space="0" w:color="1F497D" w:themeColor="text2"/>
            </w:tcBorders>
            <w:vAlign w:val="center"/>
          </w:tcPr>
          <w:p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10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Content>
              <w:p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E06ABE" w:rsidRPr="006B718B" w:rsidRDefault="00A0647B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Content>
              <w:p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:rsidR="00E06ABE" w:rsidRPr="006B718B" w:rsidRDefault="00A0647B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>
                <v:shape id="_x0000_i1025" type="#_x0000_t75" style="width:12.75pt;height:12.75pt;visibility:visible;mso-wrap-style:square">
                  <v:imagedata r:id="rId12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sdt>
          <w:sdtPr>
            <w:rPr>
              <w:rStyle w:val="Style5"/>
            </w:rPr>
            <w:alias w:val="TELEPHONE"/>
            <w:tag w:val="TELEPHONE"/>
            <w:id w:val="-838765263"/>
            <w:placeholder>
              <w:docPart w:val="19D54BA4BF104034AF2AEA1E893E13E6"/>
            </w:placeholder>
            <w:showingPlcHdr/>
            <w:text/>
          </w:sdtPr>
          <w:sdtEndPr>
            <w:rPr>
              <w:rStyle w:val="Policepardfaut"/>
              <w:rFonts w:asciiTheme="minorHAnsi" w:hAnsiTheme="minorHAnsi"/>
              <w:sz w:val="22"/>
            </w:rPr>
          </w:sdtEndPr>
          <w:sdtContent>
            <w:tc>
              <w:tcPr>
                <w:tcW w:w="3402" w:type="dxa"/>
                <w:gridSpan w:val="5"/>
                <w:shd w:val="clear" w:color="auto" w:fill="FFFFFF" w:themeFill="background1"/>
                <w:vAlign w:val="center"/>
              </w:tcPr>
              <w:p w:rsidR="00E06ABE" w:rsidRPr="006B718B" w:rsidRDefault="009A3D5F" w:rsidP="009A3D5F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9448A">
                  <w:rPr>
                    <w:rStyle w:val="Style6"/>
                    <w:rFonts w:ascii="Arial" w:hAnsi="Arial" w:cs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tc>
          </w:sdtContent>
        </w:sdt>
        <w:tc>
          <w:tcPr>
            <w:tcW w:w="1276" w:type="dxa"/>
            <w:gridSpan w:val="2"/>
            <w:vAlign w:val="center"/>
          </w:tcPr>
          <w:p w:rsidR="00E06ABE" w:rsidRPr="006B718B" w:rsidRDefault="00A0647B" w:rsidP="006806E9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>
                <v:shape id="_x0000_i1026" type="#_x0000_t75" style="width:12.75pt;height:12.75pt;visibility:visible;mso-wrap-style:square">
                  <v:imagedata r:id="rId13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6806E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mail</w:t>
            </w:r>
          </w:p>
        </w:tc>
        <w:tc>
          <w:tcPr>
            <w:tcW w:w="4677" w:type="dxa"/>
            <w:gridSpan w:val="3"/>
            <w:shd w:val="clear" w:color="auto" w:fill="FFFFFF" w:themeFill="background1"/>
            <w:vAlign w:val="center"/>
          </w:tcPr>
          <w:p w:rsidR="00E06ABE" w:rsidRPr="006B718B" w:rsidRDefault="00A0647B" w:rsidP="00A9448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Franklin Gothic Book" w:hAnsi="Arial" w:cs="Arial"/>
                  <w:szCs w:val="20"/>
                </w:rPr>
                <w:id w:val="1375651910"/>
                <w:placeholder>
                  <w:docPart w:val="00F023E789D04E5887D9676E390B7BC6"/>
                </w:placeholder>
                <w:text/>
              </w:sdtPr>
              <w:sdtContent>
                <w:r w:rsidR="00857F05" w:rsidRPr="00857F05">
                  <w:rPr>
                    <w:rFonts w:ascii="Arial" w:eastAsia="Franklin Gothic Book" w:hAnsi="Arial" w:cs="Arial"/>
                    <w:szCs w:val="20"/>
                  </w:rPr>
                  <w:t>….….….….….….….….….….….….….….….….….….….….….….…</w:t>
                </w:r>
                <w:r w:rsidR="00857F05">
                  <w:rPr>
                    <w:rFonts w:ascii="Arial" w:eastAsia="Franklin Gothic Book" w:hAnsi="Arial" w:cs="Arial"/>
                    <w:szCs w:val="20"/>
                  </w:rPr>
                  <w:t>.…..….….….….….….….</w:t>
                </w:r>
              </w:sdtContent>
            </w:sdt>
          </w:p>
        </w:tc>
      </w:tr>
    </w:tbl>
    <w:p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/>
      </w:tblPr>
      <w:tblGrid>
        <w:gridCol w:w="1451"/>
        <w:gridCol w:w="1096"/>
        <w:gridCol w:w="116"/>
        <w:gridCol w:w="702"/>
        <w:gridCol w:w="72"/>
        <w:gridCol w:w="599"/>
        <w:gridCol w:w="131"/>
        <w:gridCol w:w="414"/>
        <w:gridCol w:w="294"/>
        <w:gridCol w:w="403"/>
        <w:gridCol w:w="1155"/>
        <w:gridCol w:w="185"/>
        <w:gridCol w:w="974"/>
        <w:gridCol w:w="205"/>
        <w:gridCol w:w="68"/>
        <w:gridCol w:w="660"/>
        <w:gridCol w:w="981"/>
        <w:gridCol w:w="1393"/>
      </w:tblGrid>
      <w:tr w:rsidR="006B40B0" w:rsidRPr="000D1683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:rsidR="006518D4" w:rsidRPr="00840171" w:rsidRDefault="00A0647B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:rsidR="006518D4" w:rsidRPr="000D1683" w:rsidRDefault="00A0647B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</w:sdtPr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:rsidR="006518D4" w:rsidRPr="000D1683" w:rsidRDefault="00A0647B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:rsidR="001C4E84" w:rsidRPr="00EA6C0C" w:rsidRDefault="00A0647B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</w:sdtPr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</w:sdtPr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</w:sdtPr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:rsidR="005C6610" w:rsidRPr="00840171" w:rsidRDefault="00A0647B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:rsidR="005C6610" w:rsidRPr="003316FB" w:rsidRDefault="00A0647B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EE7264" w:rsidRPr="00840171" w:rsidRDefault="00A0647B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</w:sdtPr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:rsidR="00084799" w:rsidRPr="000D1683" w:rsidRDefault="00A0647B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:rsidR="00A166E8" w:rsidRPr="000D1683" w:rsidRDefault="00A0647B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</w:sdtPr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:rsidR="00A166E8" w:rsidRPr="00840171" w:rsidRDefault="00A0647B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</w:sdtPr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:rsidR="00BF31B8" w:rsidRPr="000D1683" w:rsidRDefault="00A0647B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>relevé de facture (passager) ou de paiement (conducteur) d’une plateforme de covoit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>u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4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>Règlement général sur la protection des données (RGPD) : Les informations recueillies dans la présente demande font l’objet d’un traitement info</w:t>
      </w:r>
      <w:r w:rsidRPr="00840171">
        <w:rPr>
          <w:rFonts w:ascii="Arial" w:hAnsi="Arial" w:cs="Arial"/>
          <w:i/>
          <w:sz w:val="16"/>
          <w:szCs w:val="18"/>
        </w:rPr>
        <w:t>r</w:t>
      </w:r>
      <w:r w:rsidRPr="00840171">
        <w:rPr>
          <w:rFonts w:ascii="Arial" w:hAnsi="Arial" w:cs="Arial"/>
          <w:i/>
          <w:sz w:val="16"/>
          <w:szCs w:val="18"/>
        </w:rPr>
        <w:t xml:space="preserve">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</w:t>
      </w:r>
      <w:r w:rsidRPr="00840171">
        <w:rPr>
          <w:rFonts w:ascii="Arial" w:hAnsi="Arial" w:cs="Arial"/>
          <w:i/>
          <w:sz w:val="16"/>
          <w:szCs w:val="18"/>
        </w:rPr>
        <w:t>r</w:t>
      </w:r>
      <w:r w:rsidRPr="00840171">
        <w:rPr>
          <w:rFonts w:ascii="Arial" w:hAnsi="Arial" w:cs="Arial"/>
          <w:i/>
          <w:sz w:val="16"/>
          <w:szCs w:val="18"/>
        </w:rPr>
        <w:t>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>choisir votre option en fon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>c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tion de votre situation </w:t>
      </w:r>
    </w:p>
    <w:p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tbl>
      <w:tblPr>
        <w:tblStyle w:val="Grilledutableau"/>
        <w:tblpPr w:leftFromText="142" w:rightFromText="142" w:vertAnchor="page" w:horzAnchor="margin" w:tblpY="2606"/>
        <w:tblOverlap w:val="never"/>
        <w:tblW w:w="107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3260"/>
        <w:gridCol w:w="2162"/>
        <w:gridCol w:w="1556"/>
        <w:gridCol w:w="1509"/>
        <w:gridCol w:w="1284"/>
        <w:gridCol w:w="1001"/>
      </w:tblGrid>
      <w:tr w:rsidR="00F20AA9" w:rsidRPr="008F6A81" w:rsidTr="00840171">
        <w:trPr>
          <w:trHeight w:val="359"/>
        </w:trPr>
        <w:tc>
          <w:tcPr>
            <w:tcW w:w="107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E04D17" w:rsidRDefault="00344104" w:rsidP="00E04D17">
            <w:pPr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t>J’ai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perçu l’indemnité de remboursement des frais de transport domicile-travail du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:rsidR="00F20AA9" w:rsidRPr="008F6A81" w:rsidRDefault="008C3E78" w:rsidP="00267D7B">
            <w:pPr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 xml:space="preserve">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F20AA9" w:rsidP="00D41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SEPTEMBRE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DECEMBRE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F20AA9" w:rsidRPr="008F6A81" w:rsidRDefault="00F20AA9" w:rsidP="00D41E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:rsidTr="00840171">
        <w:trPr>
          <w:trHeight w:val="20"/>
        </w:trPr>
        <w:tc>
          <w:tcPr>
            <w:tcW w:w="3260" w:type="dxa"/>
            <w:vAlign w:val="center"/>
            <w:hideMark/>
          </w:tcPr>
          <w:p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 transport public de p</w:t>
            </w:r>
            <w:r w:rsidRPr="008F6A81">
              <w:rPr>
                <w:rFonts w:ascii="Arial" w:hAnsi="Arial" w:cs="Arial"/>
                <w:sz w:val="20"/>
                <w:szCs w:val="20"/>
              </w:rPr>
              <w:t>ersonne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509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284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001" w:type="dxa"/>
            <w:shd w:val="clear" w:color="auto" w:fill="FFFFFF" w:themeFill="background1"/>
            <w:noWrap/>
            <w:hideMark/>
          </w:tcPr>
          <w:p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</w:tr>
      <w:tr w:rsidR="00422105" w:rsidRPr="008F6A81" w:rsidTr="00840171">
        <w:trPr>
          <w:trHeight w:val="368"/>
        </w:trPr>
        <w:tc>
          <w:tcPr>
            <w:tcW w:w="9771" w:type="dxa"/>
            <w:gridSpan w:val="5"/>
            <w:vAlign w:val="center"/>
            <w:hideMark/>
          </w:tcPr>
          <w:p w:rsidR="00F20AA9" w:rsidRPr="00D31C7D" w:rsidRDefault="00F20AA9" w:rsidP="00D41E30">
            <w:pPr>
              <w:ind w:right="1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</w:t>
            </w:r>
            <w:r w:rsidR="00C93977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6869A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:rsidR="00F20AA9" w:rsidRPr="00D31C7D" w:rsidRDefault="00F20AA9" w:rsidP="008401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="00422105"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tbl>
      <w:tblPr>
        <w:tblStyle w:val="Grilledutableau"/>
        <w:tblpPr w:leftFromText="142" w:rightFromText="142" w:vertAnchor="page" w:horzAnchor="margin" w:tblpY="5875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1402"/>
        <w:gridCol w:w="703"/>
        <w:gridCol w:w="707"/>
        <w:gridCol w:w="708"/>
        <w:gridCol w:w="710"/>
        <w:gridCol w:w="711"/>
        <w:gridCol w:w="711"/>
        <w:gridCol w:w="616"/>
        <w:gridCol w:w="713"/>
        <w:gridCol w:w="713"/>
        <w:gridCol w:w="713"/>
        <w:gridCol w:w="712"/>
        <w:gridCol w:w="713"/>
        <w:gridCol w:w="996"/>
      </w:tblGrid>
      <w:tr w:rsidR="008F6A81" w:rsidRPr="008F6A81" w:rsidTr="00840171">
        <w:trPr>
          <w:trHeight w:val="363"/>
        </w:trPr>
        <w:tc>
          <w:tcPr>
            <w:tcW w:w="10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422105" w:rsidRPr="00840171" w:rsidRDefault="00422105" w:rsidP="00840171">
            <w:pPr>
              <w:ind w:left="391" w:right="-33" w:hanging="312"/>
              <w:rPr>
                <w:rFonts w:ascii="Segoe UI Symbol" w:eastAsia="MS Gothic" w:hAnsi="Segoe UI Symbol" w:cs="Segoe UI Symbol"/>
                <w:sz w:val="8"/>
                <w:szCs w:val="24"/>
              </w:rPr>
            </w:pPr>
          </w:p>
          <w:p w:rsidR="00267D7B" w:rsidRDefault="00344104" w:rsidP="00E04D17">
            <w:pPr>
              <w:ind w:left="391" w:right="-33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rPr>
                <w:sz w:val="24"/>
                <w:szCs w:val="24"/>
              </w:rPr>
              <w:t>Je</w:t>
            </w:r>
            <w:r w:rsidR="00712F34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n’ai pas perçu l’indemnité de remboursement des frais de transport domicile-</w:t>
            </w:r>
            <w:r w:rsidRPr="008F6A81">
              <w:rPr>
                <w:rFonts w:ascii="Arial" w:hAnsi="Arial" w:cs="Arial"/>
                <w:bCs/>
                <w:sz w:val="20"/>
                <w:szCs w:val="20"/>
              </w:rPr>
              <w:t>travail du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:rsidR="00712F34" w:rsidRPr="008F6A81" w:rsidRDefault="008C3E78" w:rsidP="00267D7B">
            <w:pPr>
              <w:ind w:left="391" w:right="-33" w:hanging="312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712F34" w:rsidRPr="008F6A81" w:rsidTr="00840171">
        <w:trPr>
          <w:trHeight w:val="120"/>
        </w:trPr>
        <w:tc>
          <w:tcPr>
            <w:tcW w:w="1396" w:type="dxa"/>
            <w:noWrap/>
            <w:vAlign w:val="center"/>
            <w:hideMark/>
          </w:tcPr>
          <w:p w:rsidR="00712F34" w:rsidRPr="008F6A81" w:rsidRDefault="00712F34" w:rsidP="00323C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4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4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6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7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7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3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91" w:type="dxa"/>
            <w:noWrap/>
            <w:vAlign w:val="center"/>
            <w:hideMark/>
          </w:tcPr>
          <w:p w:rsidR="00712F34" w:rsidRPr="008F6A81" w:rsidRDefault="00712F34" w:rsidP="00323C3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DB3F02" w:rsidRPr="008F6A81" w:rsidTr="00DB3F02">
        <w:trPr>
          <w:trHeight w:val="462"/>
        </w:trPr>
        <w:tc>
          <w:tcPr>
            <w:tcW w:w="1396" w:type="dxa"/>
            <w:vAlign w:val="center"/>
            <w:hideMark/>
          </w:tcPr>
          <w:p w:rsidR="006806E9" w:rsidRPr="008F6A81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DB3F02" w:rsidRPr="00EC487B" w:rsidTr="00DB3F02">
        <w:trPr>
          <w:trHeight w:val="509"/>
        </w:trPr>
        <w:tc>
          <w:tcPr>
            <w:tcW w:w="1396" w:type="dxa"/>
            <w:vAlign w:val="center"/>
            <w:hideMark/>
          </w:tcPr>
          <w:p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502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5550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Ne rien renseigner : </w:t>
            </w:r>
          </w:p>
          <w:p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Moyens de transport non ouverts pour le versement </w:t>
            </w:r>
          </w:p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>du forfait du 1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  <w:vertAlign w:val="superscript"/>
              </w:rPr>
              <w:t>er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 janvier 2022 au 31 août 2022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690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</w:t>
            </w:r>
            <w:r w:rsidRPr="00EC487B">
              <w:rPr>
                <w:rFonts w:ascii="Arial" w:hAnsi="Arial" w:cs="Arial"/>
                <w:sz w:val="20"/>
                <w:szCs w:val="20"/>
              </w:rPr>
              <w:t>a</w:t>
            </w:r>
            <w:r w:rsidRPr="00EC487B">
              <w:rPr>
                <w:rFonts w:ascii="Arial" w:hAnsi="Arial" w:cs="Arial"/>
                <w:sz w:val="20"/>
                <w:szCs w:val="20"/>
              </w:rPr>
              <w:t>gée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:rsidTr="00454A53">
        <w:trPr>
          <w:trHeight w:val="690"/>
        </w:trPr>
        <w:tc>
          <w:tcPr>
            <w:tcW w:w="1396" w:type="dxa"/>
            <w:vAlign w:val="center"/>
            <w:hideMark/>
          </w:tcPr>
          <w:p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 xml:space="preserve">Autre transport public de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EC487B">
              <w:rPr>
                <w:rFonts w:ascii="Arial" w:hAnsi="Arial" w:cs="Arial"/>
                <w:sz w:val="20"/>
                <w:szCs w:val="20"/>
              </w:rPr>
              <w:t>personne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712F34" w:rsidRPr="00EC487B" w:rsidTr="00840171">
        <w:trPr>
          <w:trHeight w:val="458"/>
        </w:trPr>
        <w:tc>
          <w:tcPr>
            <w:tcW w:w="9781" w:type="dxa"/>
            <w:gridSpan w:val="13"/>
            <w:vAlign w:val="center"/>
          </w:tcPr>
          <w:p w:rsidR="00712F34" w:rsidRPr="00D31C7D" w:rsidRDefault="00712F34" w:rsidP="008F6A8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8F6A81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</w:tcPr>
          <w:p w:rsidR="00712F34" w:rsidRPr="00D31C7D" w:rsidRDefault="00712F34" w:rsidP="0084017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/>
      </w:tblPr>
      <w:tblGrid>
        <w:gridCol w:w="10768"/>
      </w:tblGrid>
      <w:tr w:rsidR="00941EA3" w:rsidRPr="006B718B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75098C" w:rsidRPr="003316FB" w:rsidRDefault="00A0647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:rsidR="006A7F16" w:rsidRPr="003D37B9" w:rsidRDefault="00A0647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:rsidR="00941EA3" w:rsidRPr="003D37B9" w:rsidRDefault="00A0647B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:rsidR="00941EA3" w:rsidRPr="003D37B9" w:rsidRDefault="00A0647B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s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port gratuit par l'employeur)</w:t>
            </w:r>
          </w:p>
          <w:p w:rsidR="00C80E1B" w:rsidRPr="003D37B9" w:rsidRDefault="00A0647B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:rsidR="00941EA3" w:rsidRPr="006B718B" w:rsidRDefault="00A0647B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5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é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L’administration se r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é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/>
      </w:tblPr>
      <w:tblGrid>
        <w:gridCol w:w="2890"/>
        <w:gridCol w:w="3202"/>
        <w:gridCol w:w="466"/>
        <w:gridCol w:w="4430"/>
      </w:tblGrid>
      <w:tr w:rsidR="00DD6EA1" w:rsidRPr="006B718B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2F94" w:rsidRPr="0063426F" w:rsidRDefault="00002F94" w:rsidP="003316FB">
      <w:pPr>
        <w:spacing w:after="0" w:line="240" w:lineRule="auto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sectPr w:rsidR="00002F94" w:rsidRPr="0063426F" w:rsidSect="003316FB">
      <w:headerReference w:type="default" r:id="rId16"/>
      <w:footerReference w:type="default" r:id="rId17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686" w:rsidRDefault="00D04686" w:rsidP="001A0130">
      <w:pPr>
        <w:spacing w:after="0" w:line="240" w:lineRule="auto"/>
      </w:pPr>
      <w:r>
        <w:separator/>
      </w:r>
    </w:p>
  </w:endnote>
  <w:endnote w:type="continuationSeparator" w:id="0">
    <w:p w:rsidR="00D04686" w:rsidRDefault="00D04686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## ## ## ## ##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Content>
          <w:p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686" w:rsidRDefault="00D04686" w:rsidP="001A0130">
      <w:pPr>
        <w:spacing w:after="0" w:line="240" w:lineRule="auto"/>
      </w:pPr>
      <w:r>
        <w:separator/>
      </w:r>
    </w:p>
  </w:footnote>
  <w:footnote w:type="continuationSeparator" w:id="0">
    <w:p w:rsidR="00D04686" w:rsidRDefault="00D04686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21E" w:rsidRPr="006879C2" w:rsidRDefault="004D4C40" w:rsidP="00195FA8">
    <w:pPr>
      <w:pStyle w:val="En-tte"/>
      <w:tabs>
        <w:tab w:val="clear" w:pos="4680"/>
      </w:tabs>
      <w:rPr>
        <w:sz w:val="8"/>
        <w:szCs w:val="8"/>
      </w:rPr>
    </w:pPr>
    <w:r>
      <w:rPr>
        <w:noProof/>
        <w:sz w:val="8"/>
        <w:szCs w:val="8"/>
        <w:lang w:eastAsia="fr-FR"/>
      </w:rPr>
      <w:drawing>
        <wp:anchor distT="0" distB="0" distL="114935" distR="114935" simplePos="0" relativeHeight="251671552" behindDoc="1" locked="0" layoutInCell="1" allowOverlap="1">
          <wp:simplePos x="0" y="0"/>
          <wp:positionH relativeFrom="column">
            <wp:posOffset>678180</wp:posOffset>
          </wp:positionH>
          <wp:positionV relativeFrom="paragraph">
            <wp:posOffset>-720090</wp:posOffset>
          </wp:positionV>
          <wp:extent cx="790059" cy="7810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398" cy="79127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0647B">
      <w:rPr>
        <w:noProof/>
        <w:sz w:val="8"/>
        <w:szCs w:val="8"/>
        <w:lang w:eastAsia="fr-FR"/>
      </w:rPr>
      <w:pict>
        <v:group id="Groupe 26" o:spid="_x0000_s2050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<v:rect id="Rectangle 4" o:spid="_x0000_s2052" style="position:absolute;left:72154;top:-905;width:3244;height:324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2051" type="#_x0000_t75" style="position:absolute;left:18505;top:-1052;width:56892;height:7105;visibility:visibl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<v:imagedata r:id="rId2" o:title=""/>
            <v:shadow on="t" color="white [3212]" offset="0,4pt"/>
            <v:path o:extrusionok="t" o:connecttype="custom" o:connectlocs="0,0;5463296,0;5689252,225956;5689252,710664;0,710664;0,0" o:connectangles="0,0,0,0,0,0"/>
          </v:shape>
          <w10:wrap anchorx="margin" anchory="page"/>
        </v:group>
      </w:pict>
    </w:r>
    <w:r w:rsidR="00A0647B">
      <w:rPr>
        <w:noProof/>
        <w:sz w:val="8"/>
        <w:szCs w:val="8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2049" type="#_x0000_t202" style="position:absolute;margin-left:121.65pt;margin-top:-39.7pt;width:397pt;height:53.5pt;z-index:2516684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<v:textbox inset="0,0,0,0">
            <w:txbxContent>
              <w:p w:rsidR="0047621E" w:rsidRPr="00B22E9A" w:rsidRDefault="0047621E" w:rsidP="00D714BF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</w:pPr>
                <w:r w:rsidRPr="00B22E9A"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>DEMANDE DE V</w:t>
                </w:r>
                <w:r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 xml:space="preserve">ERSEMENT DU </w:t>
                </w:r>
                <w:r w:rsidRPr="00B22E9A">
                  <w:rPr>
                    <w:rFonts w:ascii="Arial" w:hAnsi="Arial" w:cs="Arial"/>
                    <w:b/>
                    <w:color w:val="EEECE1" w:themeColor="background2"/>
                    <w:spacing w:val="10"/>
                    <w:szCs w:val="28"/>
                  </w:rPr>
                  <w:t>FORFAIT MOBILITÉS DURABLES</w:t>
                </w:r>
              </w:p>
              <w:p w:rsidR="00E04D17" w:rsidRDefault="00E04D17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</w:p>
              <w:p w:rsidR="003316FB" w:rsidRDefault="0047621E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>Décret</w:t>
                </w:r>
                <w:r w:rsidR="00C52885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 n° 2020-543 du 9 mai 2020 </w:t>
                </w:r>
                <w:r w:rsidR="008D6F2B" w:rsidRPr="00840171">
                  <w:rPr>
                    <w:rFonts w:ascii="Arial" w:hAnsi="Arial" w:cs="Arial"/>
                    <w:b/>
                    <w:color w:val="F7F5E6" w:themeColor="accent1"/>
                    <w:sz w:val="20"/>
                    <w:szCs w:val="20"/>
                  </w:rPr>
                  <w:t>modifié</w:t>
                </w:r>
                <w:r w:rsidR="008D6F2B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 </w:t>
                </w:r>
                <w:r w:rsidRPr="006879C2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relatif au versement </w:t>
                </w:r>
              </w:p>
              <w:p w:rsidR="0047621E" w:rsidRPr="00D66487" w:rsidRDefault="00E04D17" w:rsidP="00C52885">
                <w:pPr>
                  <w:spacing w:after="0" w:line="240" w:lineRule="auto"/>
                  <w:ind w:right="81"/>
                  <w:jc w:val="center"/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>du</w:t>
                </w:r>
                <w:r w:rsidR="0047621E" w:rsidRPr="006879C2">
                  <w:rPr>
                    <w:rFonts w:ascii="Arial" w:hAnsi="Arial" w:cs="Arial"/>
                    <w:color w:val="F7F5E6" w:themeColor="accent1"/>
                    <w:sz w:val="20"/>
                    <w:szCs w:val="20"/>
                  </w:rPr>
                  <w:t xml:space="preserve"> forfait mobilités durables dans la fonction publique de l'Etat</w:t>
                </w:r>
              </w:p>
            </w:txbxContent>
          </v:textbox>
          <w10:wrap anchorx="margin"/>
        </v:shape>
      </w:pic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31" type="#_x0000_t75" style="width:12.75pt;height:12.75pt;visibility:visible;mso-wrap-style:square" o:bullet="t">
        <v:imagedata r:id="rId2" o:title=""/>
      </v:shape>
    </w:pict>
  </w:numPicBullet>
  <w:abstractNum w:abstractNumId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stylePaneFormatFilter w:val="5004"/>
  <w:stylePaneSortMethod w:val="0000"/>
  <w:defaultTabStop w:val="720"/>
  <w:autoHyphenation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54A53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4C40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6276F"/>
    <w:rsid w:val="00764DEF"/>
    <w:rsid w:val="00770D0E"/>
    <w:rsid w:val="007718C6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47B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80045"/>
    <w:rsid w:val="00B865AC"/>
    <w:rsid w:val="00B92EC8"/>
    <w:rsid w:val="00BA2E51"/>
    <w:rsid w:val="00BA66C3"/>
    <w:rsid w:val="00BC088B"/>
    <w:rsid w:val="00BC63C8"/>
    <w:rsid w:val="00BD00C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04686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0352"/>
    <w:rsid w:val="00D51779"/>
    <w:rsid w:val="00D53CE5"/>
    <w:rsid w:val="00D574F4"/>
    <w:rsid w:val="00D63BBF"/>
    <w:rsid w:val="00D66487"/>
    <w:rsid w:val="00D6766E"/>
    <w:rsid w:val="00D714BF"/>
    <w:rsid w:val="00D96507"/>
    <w:rsid w:val="00DA2778"/>
    <w:rsid w:val="00DB22E4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2C83"/>
    <w:rsid w:val="00DE3138"/>
    <w:rsid w:val="00E036BC"/>
    <w:rsid w:val="00E036D2"/>
    <w:rsid w:val="00E04D17"/>
    <w:rsid w:val="00E06ABE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customStyle="1" w:styleId="PlainTab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customStyle="1" w:styleId="PlainTab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customStyle="1" w:styleId="GridTable1LightAccent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legifrance.gouv.fr/loda/id/JORFTEXT000000861809/2020-10-16/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ttestation.covoiturage.beta.gouv.fr/salarie-secteur-publi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## ## ## ## ##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08"/>
  <w:hyphenationZone w:val="425"/>
  <w:characterSpacingControl w:val="doNotCompress"/>
  <w:compat>
    <w:useFELayout/>
  </w:compat>
  <w:rsids>
    <w:rsidRoot w:val="000257F1"/>
    <w:rsid w:val="000257F1"/>
    <w:rsid w:val="00145A52"/>
    <w:rsid w:val="001F7C9D"/>
    <w:rsid w:val="002635AA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5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  <w:rsid w:val="002635AA"/>
  </w:style>
  <w:style w:type="paragraph" w:customStyle="1" w:styleId="83241E57A0A34D55ABDDB6210EA0BEEE">
    <w:name w:val="83241E57A0A34D55ABDDB6210EA0BEEE"/>
    <w:rsid w:val="002635AA"/>
  </w:style>
  <w:style w:type="paragraph" w:customStyle="1" w:styleId="1E05B1962A3F4224B675192AF2235C40">
    <w:name w:val="1E05B1962A3F4224B675192AF2235C40"/>
    <w:rsid w:val="002635AA"/>
  </w:style>
  <w:style w:type="paragraph" w:customStyle="1" w:styleId="65A6C604FEAC4690BC09390D9E2BF8A1">
    <w:name w:val="65A6C604FEAC4690BC09390D9E2BF8A1"/>
    <w:rsid w:val="002635AA"/>
  </w:style>
  <w:style w:type="paragraph" w:customStyle="1" w:styleId="A3395345F9484115896FFA60FFB61591">
    <w:name w:val="A3395345F9484115896FFA60FFB61591"/>
    <w:rsid w:val="002635AA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  <w:rsid w:val="002635AA"/>
  </w:style>
  <w:style w:type="paragraph" w:customStyle="1" w:styleId="59900E73E4F54527832BED2E38F326DC">
    <w:name w:val="59900E73E4F54527832BED2E38F326DC"/>
    <w:rsid w:val="002635AA"/>
  </w:style>
  <w:style w:type="paragraph" w:customStyle="1" w:styleId="F439FA213DDF42499EC9A387653289C3">
    <w:name w:val="F439FA213DDF42499EC9A387653289C3"/>
    <w:rsid w:val="002635AA"/>
  </w:style>
  <w:style w:type="paragraph" w:customStyle="1" w:styleId="168CD6B9E7E6483B9FD94E57DBB1E141">
    <w:name w:val="168CD6B9E7E6483B9FD94E57DBB1E141"/>
    <w:rsid w:val="002635AA"/>
  </w:style>
  <w:style w:type="paragraph" w:customStyle="1" w:styleId="4D80357BB50D4F94B2E7538D426ADB5B">
    <w:name w:val="4D80357BB50D4F94B2E7538D426ADB5B"/>
    <w:rsid w:val="002635AA"/>
  </w:style>
  <w:style w:type="paragraph" w:customStyle="1" w:styleId="2E04407012E64A609883CF14FFB1AF06">
    <w:name w:val="2E04407012E64A609883CF14FFB1AF06"/>
    <w:rsid w:val="002635AA"/>
  </w:style>
  <w:style w:type="paragraph" w:customStyle="1" w:styleId="6351B93F6C204133B73A1DF8B9E8F273">
    <w:name w:val="6351B93F6C204133B73A1DF8B9E8F273"/>
    <w:rsid w:val="002635AA"/>
  </w:style>
  <w:style w:type="character" w:styleId="Accentuation">
    <w:name w:val="Emphasis"/>
    <w:basedOn w:val="Policepardfaut"/>
    <w:uiPriority w:val="20"/>
    <w:qFormat/>
    <w:rsid w:val="002635AA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  <w:rsid w:val="002635AA"/>
  </w:style>
  <w:style w:type="paragraph" w:customStyle="1" w:styleId="BB4865ACF1FE4A299256CE80E0FF4981">
    <w:name w:val="BB4865ACF1FE4A299256CE80E0FF4981"/>
    <w:rsid w:val="002635AA"/>
  </w:style>
  <w:style w:type="paragraph" w:customStyle="1" w:styleId="0619FAA8E3EE4D20AFB3B1FE00C36122">
    <w:name w:val="0619FAA8E3EE4D20AFB3B1FE00C36122"/>
    <w:rsid w:val="002635AA"/>
  </w:style>
  <w:style w:type="paragraph" w:customStyle="1" w:styleId="F0CE0E15B00F43B3A2B0E3605B5C157D">
    <w:name w:val="F0CE0E15B00F43B3A2B0E3605B5C157D"/>
    <w:rsid w:val="002635AA"/>
  </w:style>
  <w:style w:type="paragraph" w:customStyle="1" w:styleId="78D301C70FEA4F8E98A3EDE8E71E3284">
    <w:name w:val="78D301C70FEA4F8E98A3EDE8E71E3284"/>
    <w:rsid w:val="002635AA"/>
  </w:style>
  <w:style w:type="paragraph" w:customStyle="1" w:styleId="2DC94E72EB254EACBF5006F1F84AD040">
    <w:name w:val="2DC94E72EB254EACBF5006F1F84AD040"/>
    <w:rsid w:val="002635AA"/>
  </w:style>
  <w:style w:type="paragraph" w:customStyle="1" w:styleId="A2E34D3851E74963B18EE5F63FE20639">
    <w:name w:val="A2E34D3851E74963B18EE5F63FE20639"/>
    <w:rsid w:val="002635AA"/>
  </w:style>
  <w:style w:type="paragraph" w:customStyle="1" w:styleId="4EBBF589C0E942F4A508DFCC9EE1BA29">
    <w:name w:val="4EBBF589C0E942F4A508DFCC9EE1BA29"/>
    <w:rsid w:val="002635AA"/>
  </w:style>
  <w:style w:type="paragraph" w:customStyle="1" w:styleId="804BBD79381647F3A95281725CF5289B">
    <w:name w:val="804BBD79381647F3A95281725CF5289B"/>
    <w:rsid w:val="002635AA"/>
  </w:style>
  <w:style w:type="paragraph" w:customStyle="1" w:styleId="4F806DBD6D9D4AFB9FC902903448A1D5">
    <w:name w:val="4F806DBD6D9D4AFB9FC902903448A1D5"/>
    <w:rsid w:val="002635AA"/>
  </w:style>
  <w:style w:type="paragraph" w:customStyle="1" w:styleId="2D7A2531048D495B811893E1E2F4318F">
    <w:name w:val="2D7A2531048D495B811893E1E2F4318F"/>
    <w:rsid w:val="002635AA"/>
  </w:style>
  <w:style w:type="paragraph" w:customStyle="1" w:styleId="BCE2BB89E6494A35B9FCD53545BB4318">
    <w:name w:val="BCE2BB89E6494A35B9FCD53545BB4318"/>
    <w:rsid w:val="002635AA"/>
  </w:style>
  <w:style w:type="paragraph" w:customStyle="1" w:styleId="D3D664940160479F843C83F865AE97EB">
    <w:name w:val="D3D664940160479F843C83F865AE97EB"/>
    <w:rsid w:val="002635AA"/>
  </w:style>
  <w:style w:type="paragraph" w:customStyle="1" w:styleId="554CF18AAE3849EB8BE36B3CBCD4B7E1">
    <w:name w:val="554CF18AAE3849EB8BE36B3CBCD4B7E1"/>
    <w:rsid w:val="002635AA"/>
  </w:style>
  <w:style w:type="paragraph" w:customStyle="1" w:styleId="C20D3994818D4942AAD9E493BF6D3F0F">
    <w:name w:val="C20D3994818D4942AAD9E493BF6D3F0F"/>
    <w:rsid w:val="002635AA"/>
  </w:style>
  <w:style w:type="paragraph" w:customStyle="1" w:styleId="46B7822822FA4260BCB78A02EB21327A">
    <w:name w:val="46B7822822FA4260BCB78A02EB21327A"/>
    <w:rsid w:val="002635AA"/>
  </w:style>
  <w:style w:type="paragraph" w:customStyle="1" w:styleId="80575F312D104FB496B3E94593069069">
    <w:name w:val="80575F312D104FB496B3E94593069069"/>
    <w:rsid w:val="002635AA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  <w:rsid w:val="002635AA"/>
  </w:style>
  <w:style w:type="paragraph" w:customStyle="1" w:styleId="E67AD0D95BE7416EB6664E29C6A42F8F">
    <w:name w:val="E67AD0D95BE7416EB6664E29C6A42F8F"/>
    <w:rsid w:val="002635AA"/>
  </w:style>
  <w:style w:type="paragraph" w:customStyle="1" w:styleId="134677C7EB9041A9A6CEDFF273EC631B">
    <w:name w:val="134677C7EB9041A9A6CEDFF273EC631B"/>
    <w:rsid w:val="002635AA"/>
  </w:style>
  <w:style w:type="paragraph" w:customStyle="1" w:styleId="8BB56878030B47E3B1CA0FF06B6CC171">
    <w:name w:val="8BB56878030B47E3B1CA0FF06B6CC171"/>
    <w:rsid w:val="002635AA"/>
  </w:style>
  <w:style w:type="paragraph" w:customStyle="1" w:styleId="8DB54F23DC4048EA8E616F70A6247AE4">
    <w:name w:val="8DB54F23DC4048EA8E616F70A6247AE4"/>
    <w:rsid w:val="002635AA"/>
  </w:style>
  <w:style w:type="paragraph" w:customStyle="1" w:styleId="B466341C4EC44A92B56B924A210E875E">
    <w:name w:val="B466341C4EC44A92B56B924A210E875E"/>
    <w:rsid w:val="002635AA"/>
  </w:style>
  <w:style w:type="paragraph" w:customStyle="1" w:styleId="8C30FAD2A2C54FAD921FEC13EAAB64E3">
    <w:name w:val="8C30FAD2A2C54FAD921FEC13EAAB64E3"/>
    <w:rsid w:val="002635AA"/>
  </w:style>
  <w:style w:type="paragraph" w:customStyle="1" w:styleId="57158EE7BB3743B79571791C699890D3">
    <w:name w:val="57158EE7BB3743B79571791C699890D3"/>
    <w:rsid w:val="002635AA"/>
  </w:style>
  <w:style w:type="paragraph" w:customStyle="1" w:styleId="538C416D5B3742E48CD8ECAFB9158D10">
    <w:name w:val="538C416D5B3742E48CD8ECAFB9158D10"/>
    <w:rsid w:val="002635AA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  <w:rsid w:val="002635AA"/>
  </w:style>
  <w:style w:type="paragraph" w:customStyle="1" w:styleId="514D1760343D438CA4D425203F8C95E1">
    <w:name w:val="514D1760343D438CA4D425203F8C95E1"/>
    <w:rsid w:val="002635AA"/>
  </w:style>
  <w:style w:type="paragraph" w:customStyle="1" w:styleId="B78453050C654AE898799375556656F8">
    <w:name w:val="B78453050C654AE898799375556656F8"/>
    <w:rsid w:val="002635AA"/>
  </w:style>
  <w:style w:type="paragraph" w:customStyle="1" w:styleId="700F409530964E56A96B5DCF0FB83059">
    <w:name w:val="700F409530964E56A96B5DCF0FB83059"/>
    <w:rsid w:val="002635AA"/>
  </w:style>
  <w:style w:type="paragraph" w:customStyle="1" w:styleId="49105417AFE049FB98ED563279988BF2">
    <w:name w:val="49105417AFE049FB98ED563279988BF2"/>
    <w:rsid w:val="002635AA"/>
  </w:style>
  <w:style w:type="paragraph" w:customStyle="1" w:styleId="6372AFBB15C84B1D87638B4A64F06F63">
    <w:name w:val="6372AFBB15C84B1D87638B4A64F06F63"/>
    <w:rsid w:val="002635AA"/>
  </w:style>
  <w:style w:type="paragraph" w:customStyle="1" w:styleId="A6C1FE217EC34731A4AD55129437258B">
    <w:name w:val="A6C1FE217EC34731A4AD55129437258B"/>
    <w:rsid w:val="002635AA"/>
  </w:style>
  <w:style w:type="paragraph" w:customStyle="1" w:styleId="4A341A4ED20D4920A934E8BBE8F785E6">
    <w:name w:val="4A341A4ED20D4920A934E8BBE8F785E6"/>
    <w:rsid w:val="002635AA"/>
  </w:style>
  <w:style w:type="paragraph" w:customStyle="1" w:styleId="6E4A7D8A5B8E45D18047735D1E05BB5E">
    <w:name w:val="6E4A7D8A5B8E45D18047735D1E05BB5E"/>
    <w:rsid w:val="002635AA"/>
  </w:style>
  <w:style w:type="paragraph" w:customStyle="1" w:styleId="685610E5245941DC81387685CFF112B0">
    <w:name w:val="685610E5245941DC81387685CFF112B0"/>
    <w:rsid w:val="002635AA"/>
  </w:style>
  <w:style w:type="paragraph" w:customStyle="1" w:styleId="BDFA9B7AF63E475B9DBB80AA883FD0B0">
    <w:name w:val="BDFA9B7AF63E475B9DBB80AA883FD0B0"/>
    <w:rsid w:val="002635AA"/>
  </w:style>
  <w:style w:type="paragraph" w:customStyle="1" w:styleId="3617F3562DD14D2CBA21D7057189372F">
    <w:name w:val="3617F3562DD14D2CBA21D7057189372F"/>
    <w:rsid w:val="002635AA"/>
  </w:style>
  <w:style w:type="paragraph" w:customStyle="1" w:styleId="6A9AE047683B41909A6AEC6F5CAFC70F">
    <w:name w:val="6A9AE047683B41909A6AEC6F5CAFC70F"/>
    <w:rsid w:val="002635AA"/>
  </w:style>
  <w:style w:type="paragraph" w:customStyle="1" w:styleId="295101FE6B3D48FF9B28CBC9F8271A64">
    <w:name w:val="295101FE6B3D48FF9B28CBC9F8271A64"/>
    <w:rsid w:val="002635AA"/>
  </w:style>
  <w:style w:type="paragraph" w:customStyle="1" w:styleId="8E5632D9A08F4C65A8621D10E1E6E0EC">
    <w:name w:val="8E5632D9A08F4C65A8621D10E1E6E0EC"/>
    <w:rsid w:val="002635AA"/>
  </w:style>
  <w:style w:type="paragraph" w:customStyle="1" w:styleId="C2ABA773B8E742C3B1A7C3557221D04A">
    <w:name w:val="C2ABA773B8E742C3B1A7C3557221D04A"/>
    <w:rsid w:val="002635AA"/>
  </w:style>
  <w:style w:type="paragraph" w:customStyle="1" w:styleId="0E2FB2180A2E45AE886F3DD0F737B6F0">
    <w:name w:val="0E2FB2180A2E45AE886F3DD0F737B6F0"/>
    <w:rsid w:val="002635AA"/>
  </w:style>
  <w:style w:type="paragraph" w:customStyle="1" w:styleId="422164FEEBC94BCF865B32EA92ACBD79">
    <w:name w:val="422164FEEBC94BCF865B32EA92ACBD79"/>
    <w:rsid w:val="002635AA"/>
  </w:style>
  <w:style w:type="paragraph" w:customStyle="1" w:styleId="09636CBDDDBE4AE2AB8E5A847746881B">
    <w:name w:val="09636CBDDDBE4AE2AB8E5A847746881B"/>
    <w:rsid w:val="002635AA"/>
  </w:style>
  <w:style w:type="paragraph" w:customStyle="1" w:styleId="AC5EE77C9C24474AB229DEEFB6626BDE">
    <w:name w:val="AC5EE77C9C24474AB229DEEFB6626BDE"/>
    <w:rsid w:val="002635AA"/>
  </w:style>
  <w:style w:type="paragraph" w:customStyle="1" w:styleId="7622305528CD4D6A92976AB878F47A87">
    <w:name w:val="7622305528CD4D6A92976AB878F47A87"/>
    <w:rsid w:val="002635AA"/>
  </w:style>
  <w:style w:type="paragraph" w:customStyle="1" w:styleId="827D998A34F9460BB068EC35EC4D64E3">
    <w:name w:val="827D998A34F9460BB068EC35EC4D64E3"/>
    <w:rsid w:val="002635AA"/>
  </w:style>
  <w:style w:type="paragraph" w:customStyle="1" w:styleId="6B9E4FC6F0D741609EE0089AB5F1D06C">
    <w:name w:val="6B9E4FC6F0D741609EE0089AB5F1D06C"/>
    <w:rsid w:val="002635AA"/>
  </w:style>
  <w:style w:type="paragraph" w:customStyle="1" w:styleId="6DC761681D3645159A76E70050D31665">
    <w:name w:val="6DC761681D3645159A76E70050D31665"/>
    <w:rsid w:val="002635AA"/>
  </w:style>
  <w:style w:type="paragraph" w:customStyle="1" w:styleId="2F6CE27994ED44E59A717013B646FCF9">
    <w:name w:val="2F6CE27994ED44E59A717013B646FCF9"/>
    <w:rsid w:val="002635AA"/>
  </w:style>
  <w:style w:type="paragraph" w:customStyle="1" w:styleId="9F16DDE246F948279419421D1681AA23">
    <w:name w:val="9F16DDE246F948279419421D1681AA23"/>
    <w:rsid w:val="002635AA"/>
  </w:style>
  <w:style w:type="paragraph" w:customStyle="1" w:styleId="10E04AE364404326A490187311B5FB72">
    <w:name w:val="10E04AE364404326A490187311B5FB72"/>
    <w:rsid w:val="002635AA"/>
  </w:style>
  <w:style w:type="paragraph" w:customStyle="1" w:styleId="ADFCAE385B33493C90DE9F098E930045">
    <w:name w:val="ADFCAE385B33493C90DE9F098E930045"/>
    <w:rsid w:val="002635AA"/>
  </w:style>
  <w:style w:type="paragraph" w:customStyle="1" w:styleId="856F228931B540E19C0B1B3A4C023C0B">
    <w:name w:val="856F228931B540E19C0B1B3A4C023C0B"/>
    <w:rsid w:val="002635AA"/>
  </w:style>
  <w:style w:type="paragraph" w:customStyle="1" w:styleId="2789059D529F4BF1933CEEC31D46C5EF">
    <w:name w:val="2789059D529F4BF1933CEEC31D46C5EF"/>
    <w:rsid w:val="002635AA"/>
  </w:style>
  <w:style w:type="paragraph" w:customStyle="1" w:styleId="8360933C6B5849CD961713C1819CCA07">
    <w:name w:val="8360933C6B5849CD961713C1819CCA07"/>
    <w:rsid w:val="002635AA"/>
  </w:style>
  <w:style w:type="paragraph" w:customStyle="1" w:styleId="070E8B64BA4F4BA0A5498C505E874638">
    <w:name w:val="070E8B64BA4F4BA0A5498C505E874638"/>
    <w:rsid w:val="002635AA"/>
  </w:style>
  <w:style w:type="paragraph" w:customStyle="1" w:styleId="420C9F90BEEC49208B6776076568180A">
    <w:name w:val="420C9F90BEEC49208B6776076568180A"/>
    <w:rsid w:val="002635AA"/>
  </w:style>
  <w:style w:type="paragraph" w:customStyle="1" w:styleId="2A7933B674124C30BB9D479DEFD71563">
    <w:name w:val="2A7933B674124C30BB9D479DEFD71563"/>
    <w:rsid w:val="002635AA"/>
  </w:style>
  <w:style w:type="paragraph" w:customStyle="1" w:styleId="9D3E4299E01C4B4CAD11184A4E600DF5">
    <w:name w:val="9D3E4299E01C4B4CAD11184A4E600DF5"/>
    <w:rsid w:val="002635AA"/>
  </w:style>
  <w:style w:type="paragraph" w:customStyle="1" w:styleId="31605F51FD064F2FA8FB67761ADC42E1">
    <w:name w:val="31605F51FD064F2FA8FB67761ADC42E1"/>
    <w:rsid w:val="002635AA"/>
  </w:style>
  <w:style w:type="paragraph" w:customStyle="1" w:styleId="94E8C5B168704B70893BAC5197BCAAFE">
    <w:name w:val="94E8C5B168704B70893BAC5197BCAAFE"/>
    <w:rsid w:val="002635AA"/>
  </w:style>
  <w:style w:type="paragraph" w:customStyle="1" w:styleId="C9AB6E4F71ED414D8ECB967C65CA12DD">
    <w:name w:val="C9AB6E4F71ED414D8ECB967C65CA12DD"/>
    <w:rsid w:val="002635AA"/>
  </w:style>
  <w:style w:type="paragraph" w:customStyle="1" w:styleId="94AA06F7278C4B9F85FA8B672E92FDCC">
    <w:name w:val="94AA06F7278C4B9F85FA8B672E92FDCC"/>
    <w:rsid w:val="002635AA"/>
  </w:style>
  <w:style w:type="paragraph" w:customStyle="1" w:styleId="1FA3FC5CD37849F6B5C1213D16D73447">
    <w:name w:val="1FA3FC5CD37849F6B5C1213D16D73447"/>
    <w:rsid w:val="002635AA"/>
  </w:style>
  <w:style w:type="paragraph" w:customStyle="1" w:styleId="D6C0AD1886F1461CBACABC80CDBC2AED">
    <w:name w:val="D6C0AD1886F1461CBACABC80CDBC2AED"/>
    <w:rsid w:val="002635AA"/>
  </w:style>
  <w:style w:type="paragraph" w:customStyle="1" w:styleId="B5F0E208EFD64D20A0B2E3F3AAF95CBC">
    <w:name w:val="B5F0E208EFD64D20A0B2E3F3AAF95CBC"/>
    <w:rsid w:val="002635AA"/>
  </w:style>
  <w:style w:type="paragraph" w:customStyle="1" w:styleId="5A18D73164524A0280EB9C61AEE71ADD">
    <w:name w:val="5A18D73164524A0280EB9C61AEE71ADD"/>
    <w:rsid w:val="002635AA"/>
  </w:style>
  <w:style w:type="paragraph" w:customStyle="1" w:styleId="4974164EDEEC401E9A435C494C4055BD">
    <w:name w:val="4974164EDEEC401E9A435C494C4055BD"/>
    <w:rsid w:val="002635AA"/>
  </w:style>
  <w:style w:type="paragraph" w:customStyle="1" w:styleId="6736679791DA4A7C9FC583F94A646D53">
    <w:name w:val="6736679791DA4A7C9FC583F94A646D53"/>
    <w:rsid w:val="002635AA"/>
  </w:style>
  <w:style w:type="paragraph" w:customStyle="1" w:styleId="03FC1FD6499D47ADA3E9C0C8D014A729">
    <w:name w:val="03FC1FD6499D47ADA3E9C0C8D014A729"/>
    <w:rsid w:val="002635AA"/>
  </w:style>
  <w:style w:type="paragraph" w:customStyle="1" w:styleId="216C55538C4044259D337AC1D67B0CE2">
    <w:name w:val="216C55538C4044259D337AC1D67B0CE2"/>
    <w:rsid w:val="002635AA"/>
  </w:style>
  <w:style w:type="paragraph" w:customStyle="1" w:styleId="E889EE2B8F4747DCB109399C1E1F8A4C">
    <w:name w:val="E889EE2B8F4747DCB109399C1E1F8A4C"/>
    <w:rsid w:val="002635AA"/>
  </w:style>
  <w:style w:type="paragraph" w:customStyle="1" w:styleId="B2EC67C234C24E4FA7F0DE7D59617161">
    <w:name w:val="B2EC67C234C24E4FA7F0DE7D59617161"/>
    <w:rsid w:val="002635AA"/>
  </w:style>
  <w:style w:type="paragraph" w:customStyle="1" w:styleId="649265DC9DBF40F9A421904A8C4FD877">
    <w:name w:val="649265DC9DBF40F9A421904A8C4FD877"/>
    <w:rsid w:val="002635AA"/>
  </w:style>
  <w:style w:type="paragraph" w:customStyle="1" w:styleId="09B1599BDB63401A849F70F27BED7F5F">
    <w:name w:val="09B1599BDB63401A849F70F27BED7F5F"/>
    <w:rsid w:val="002635AA"/>
  </w:style>
  <w:style w:type="paragraph" w:customStyle="1" w:styleId="5CED21A1E84F4A44A7B02082F69D7087">
    <w:name w:val="5CED21A1E84F4A44A7B02082F69D7087"/>
    <w:rsid w:val="002635AA"/>
  </w:style>
  <w:style w:type="paragraph" w:customStyle="1" w:styleId="A740C830AEBA41409F9EBA88DC5AA73E">
    <w:name w:val="A740C830AEBA41409F9EBA88DC5AA73E"/>
    <w:rsid w:val="002635AA"/>
  </w:style>
  <w:style w:type="paragraph" w:customStyle="1" w:styleId="5B92632FBCBA499689AA1B81C1CB7F7C">
    <w:name w:val="5B92632FBCBA499689AA1B81C1CB7F7C"/>
    <w:rsid w:val="002635AA"/>
  </w:style>
  <w:style w:type="paragraph" w:customStyle="1" w:styleId="530CC9E893824969B2502AC70408E420">
    <w:name w:val="530CC9E893824969B2502AC70408E420"/>
    <w:rsid w:val="002635AA"/>
  </w:style>
  <w:style w:type="paragraph" w:customStyle="1" w:styleId="6AC3459BACAE4F40BF20303200676117">
    <w:name w:val="6AC3459BACAE4F40BF20303200676117"/>
    <w:rsid w:val="002635AA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sid w:val="002635AA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sid w:val="002635AA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sid w:val="002635AA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sid w:val="002635AA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rsid w:val="002635AA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rsid w:val="002635AA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  <w:rsid w:val="002635AA"/>
  </w:style>
  <w:style w:type="paragraph" w:customStyle="1" w:styleId="2E53900605C3449EAE3A96E0A58E759D">
    <w:name w:val="2E53900605C3449EAE3A96E0A58E759D"/>
    <w:rsid w:val="002635AA"/>
  </w:style>
  <w:style w:type="paragraph" w:customStyle="1" w:styleId="8A770C6CFEE3465DA2AB10879DBAC85C">
    <w:name w:val="8A770C6CFEE3465DA2AB10879DBAC85C"/>
    <w:rsid w:val="002635AA"/>
  </w:style>
  <w:style w:type="paragraph" w:customStyle="1" w:styleId="D031A722950F47AAA6D6478E3A832F49">
    <w:name w:val="D031A722950F47AAA6D6478E3A832F49"/>
    <w:rsid w:val="002635AA"/>
  </w:style>
  <w:style w:type="paragraph" w:customStyle="1" w:styleId="6AC3459BACAE4F40BF203032006761171">
    <w:name w:val="6AC3459BACAE4F40BF203032006761171"/>
    <w:rsid w:val="002635AA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sid w:val="002635AA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sid w:val="002635AA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sid w:val="002635AA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sid w:val="002635AA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rsid w:val="002635AA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rsid w:val="002635AA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4433C3-730A-4AB5-BC54-E11452652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3</Pages>
  <Words>1116</Words>
  <Characters>6138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LinksUpToDate>false</LinksUpToDate>
  <CharactersWithSpaces>7240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creator/>
  <cp:keywords>indemnité inflation</cp:keywords>
  <cp:lastModifiedBy/>
  <cp:revision>1</cp:revision>
  <dcterms:created xsi:type="dcterms:W3CDTF">2023-01-03T12:10:00Z</dcterms:created>
  <dcterms:modified xsi:type="dcterms:W3CDTF">2023-01-03T12:10:00Z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